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89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81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>, Ханты-Мансийского а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628449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Юрьевича, </w:t>
      </w:r>
      <w:r>
        <w:rPr>
          <w:rStyle w:val="cat-UserDefinedgrp-27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28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23:40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проживающ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8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.03.202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 административный надзор,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отсутствовал по месту жительства в период времени с 22:00 ч до 22:09 ч.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.07.2026 г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повторно в течении года.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вину признал.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протоколом 86 № 50272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23.07.2026 г. об административном правонарушении /л.д.2/, рапортом,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ХМАО-Югры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20.03.2026г.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Кодекса Российской Федерации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3 ст. 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-влечет обязательные работы на срок до сорока часов либо административный арест на срок от десяти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либо 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ст. 4.3.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 и приходит к выводу о необходимости назначения наказания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ареста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 о с т а н о в и </w:t>
      </w:r>
      <w:r>
        <w:rPr>
          <w:rFonts w:ascii="Times New Roman" w:eastAsia="Times New Roman" w:hAnsi="Times New Roman" w:cs="Times New Roman"/>
          <w:sz w:val="28"/>
          <w:szCs w:val="28"/>
        </w:rPr>
        <w:t>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Дмитрия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3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подвергнуть административному аресту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/восемь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суток.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отбы</w:t>
      </w:r>
      <w:r>
        <w:rPr>
          <w:rFonts w:ascii="Times New Roman" w:eastAsia="Times New Roman" w:hAnsi="Times New Roman" w:cs="Times New Roman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вынесения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административном правонарушении с 11:30 ч. 24 июля 2026 г.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7143583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7rplc-12">
    <w:name w:val="cat-UserDefined grp-27 rplc-12"/>
    <w:basedOn w:val="DefaultParagraphFont"/>
  </w:style>
  <w:style w:type="character" w:customStyle="1" w:styleId="cat-UserDefinedgrp-28rplc-14">
    <w:name w:val="cat-UserDefined grp-28 rplc-14"/>
    <w:basedOn w:val="DefaultParagraphFont"/>
  </w:style>
  <w:style w:type="character" w:customStyle="1" w:styleId="cat-UserDefinedgrp-28rplc-21">
    <w:name w:val="cat-UserDefined grp-28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F6B46-FA9D-4203-99AD-044EB7822E6D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